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403-ПП/4153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4153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Стул офисный, инвентарный номер: 4887, местонахождение: Челябинская обл., Агаповский район, с.Агаповка, ул.Труда, д.9а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Стул офисный, инвентарный номер: 4887, местонахождение: Челябинская обл., Агаповский район, с.Агаповка, ул.Труда, д.9а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447.00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